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ПОСТАНОВЛЕНИЕ</w:t>
      </w: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 назначении административного наказания</w:t>
      </w:r>
    </w:p>
    <w:p>
      <w:pPr>
        <w:spacing w:before="0" w:after="0"/>
        <w:jc w:val="center"/>
        <w:rPr>
          <w:sz w:val="26"/>
          <w:szCs w:val="26"/>
        </w:rPr>
      </w:pPr>
    </w:p>
    <w:p>
      <w:pPr>
        <w:spacing w:before="0" w:after="0"/>
        <w:jc w:val="both"/>
        <w:rPr>
          <w:sz w:val="26"/>
          <w:szCs w:val="26"/>
        </w:rPr>
      </w:pPr>
      <w:r>
        <w:rPr>
          <w:rStyle w:val="cat-Addressgrp-0rplc-0"/>
          <w:rFonts w:ascii="Times New Roman" w:eastAsia="Times New Roman" w:hAnsi="Times New Roman" w:cs="Times New Roman"/>
          <w:sz w:val="26"/>
          <w:szCs w:val="26"/>
        </w:rPr>
        <w:t>адрес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</w:t>
      </w:r>
      <w:r>
        <w:rPr>
          <w:rStyle w:val="cat-Dategrp-6rplc-1"/>
          <w:rFonts w:ascii="Times New Roman" w:eastAsia="Times New Roman" w:hAnsi="Times New Roman" w:cs="Times New Roman"/>
          <w:sz w:val="26"/>
          <w:szCs w:val="26"/>
        </w:rPr>
        <w:t>дата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>
      <w:pPr>
        <w:spacing w:before="0" w:after="0"/>
        <w:jc w:val="both"/>
        <w:rPr>
          <w:sz w:val="26"/>
          <w:szCs w:val="26"/>
        </w:rPr>
      </w:pP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Мировой судья судебного участка № 2 Ханты-Мансийского судебного района </w:t>
      </w:r>
      <w:r>
        <w:rPr>
          <w:rStyle w:val="cat-Addressgrp-1rplc-2"/>
          <w:rFonts w:ascii="Times New Roman" w:eastAsia="Times New Roman" w:hAnsi="Times New Roman" w:cs="Times New Roman"/>
          <w:sz w:val="26"/>
          <w:szCs w:val="26"/>
        </w:rPr>
        <w:t>адрес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Style w:val="cat-FIOgrp-13rplc-3"/>
          <w:rFonts w:ascii="Times New Roman" w:eastAsia="Times New Roman" w:hAnsi="Times New Roman" w:cs="Times New Roman"/>
          <w:sz w:val="26"/>
          <w:szCs w:val="26"/>
        </w:rPr>
        <w:t>фио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исполняя обязанности мирового судьи судебного участка № 5 Ханты-Мансийского судебного района, 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рассмотрев в открытом судебном заседании дело об административном правонарушении № 5-</w:t>
      </w:r>
      <w:r>
        <w:rPr>
          <w:rFonts w:ascii="Times New Roman" w:eastAsia="Times New Roman" w:hAnsi="Times New Roman" w:cs="Times New Roman"/>
          <w:sz w:val="26"/>
          <w:szCs w:val="26"/>
        </w:rPr>
        <w:t>799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-2805/2026, возбужденное по ч.1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ст.15.33.2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КоАП РФ в отношении должностного лица –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директора </w:t>
      </w:r>
      <w:r>
        <w:rPr>
          <w:rStyle w:val="cat-OrganizationNamegrp-18rplc-4"/>
          <w:rFonts w:ascii="Times New Roman" w:eastAsia="Times New Roman" w:hAnsi="Times New Roman" w:cs="Times New Roman"/>
          <w:sz w:val="26"/>
          <w:szCs w:val="26"/>
        </w:rPr>
        <w:t>наименование организации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Style w:val="cat-UserDefinedgrp-25rplc-6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Style w:val="cat-ExternalSystemDefinedgrp-24rplc-7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Style w:val="cat-PassportDatagrp-17rplc-8"/>
          <w:rFonts w:ascii="Times New Roman" w:eastAsia="Times New Roman" w:hAnsi="Times New Roman" w:cs="Times New Roman"/>
          <w:sz w:val="26"/>
          <w:szCs w:val="26"/>
        </w:rPr>
        <w:t>паспортные данные</w:t>
      </w:r>
      <w:r>
        <w:rPr>
          <w:rStyle w:val="cat-ExternalSystemDefinedgrp-23rplc-9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Style w:val="cat-ExternalSystemDefinedgrp-22rplc-10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</w:p>
    <w:p>
      <w:pPr>
        <w:spacing w:before="0" w:after="0"/>
        <w:ind w:firstLine="720"/>
        <w:jc w:val="both"/>
        <w:rPr>
          <w:sz w:val="26"/>
          <w:szCs w:val="26"/>
        </w:rPr>
      </w:pP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УСТАНОВИЛ</w:t>
      </w:r>
      <w:r>
        <w:rPr>
          <w:rFonts w:ascii="Times New Roman" w:eastAsia="Times New Roman" w:hAnsi="Times New Roman" w:cs="Times New Roman"/>
          <w:sz w:val="26"/>
          <w:szCs w:val="26"/>
        </w:rPr>
        <w:t>:</w:t>
      </w:r>
    </w:p>
    <w:p>
      <w:pPr>
        <w:spacing w:before="0" w:after="0"/>
        <w:jc w:val="center"/>
        <w:rPr>
          <w:sz w:val="26"/>
          <w:szCs w:val="26"/>
        </w:rPr>
      </w:pP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Style w:val="cat-UserDefinedgrp-26rplc-11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Style w:val="cat-UserDefinedgrp-27rplc-13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являясь директором </w:t>
      </w:r>
      <w:r>
        <w:rPr>
          <w:rStyle w:val="cat-OrganizationNamegrp-18rplc-14"/>
          <w:rFonts w:ascii="Times New Roman" w:eastAsia="Times New Roman" w:hAnsi="Times New Roman" w:cs="Times New Roman"/>
          <w:sz w:val="26"/>
          <w:szCs w:val="26"/>
        </w:rPr>
        <w:t>наименование организации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и исполняя свои обязанности по адресу: </w:t>
      </w:r>
      <w:r>
        <w:rPr>
          <w:rStyle w:val="cat-Addressgrp-3rplc-15"/>
          <w:rFonts w:ascii="Times New Roman" w:eastAsia="Times New Roman" w:hAnsi="Times New Roman" w:cs="Times New Roman"/>
          <w:sz w:val="26"/>
          <w:szCs w:val="26"/>
        </w:rPr>
        <w:t>адрес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в нарушение п.1 ст.24 Федерального закона от </w:t>
      </w:r>
      <w:r>
        <w:rPr>
          <w:rStyle w:val="cat-Dategrp-8rplc-16"/>
          <w:rFonts w:ascii="Times New Roman" w:eastAsia="Times New Roman" w:hAnsi="Times New Roman" w:cs="Times New Roman"/>
          <w:sz w:val="26"/>
          <w:szCs w:val="26"/>
        </w:rPr>
        <w:t>дата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№ 125-ФЗ не представил в ОСФР по </w:t>
      </w:r>
      <w:r>
        <w:rPr>
          <w:rStyle w:val="cat-Addressgrp-2rplc-17"/>
          <w:rFonts w:ascii="Times New Roman" w:eastAsia="Times New Roman" w:hAnsi="Times New Roman" w:cs="Times New Roman"/>
          <w:sz w:val="26"/>
          <w:szCs w:val="26"/>
        </w:rPr>
        <w:t>адрес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- </w:t>
      </w:r>
      <w:r>
        <w:rPr>
          <w:rStyle w:val="cat-Addressgrp-4rplc-18"/>
          <w:rFonts w:ascii="Times New Roman" w:eastAsia="Times New Roman" w:hAnsi="Times New Roman" w:cs="Times New Roman"/>
          <w:sz w:val="26"/>
          <w:szCs w:val="26"/>
        </w:rPr>
        <w:t>адрес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установленные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сроки отчет по форме ЕФС-1 за 3 месяца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Style w:val="cat-Dategrp-7rplc-19"/>
          <w:rFonts w:ascii="Times New Roman" w:eastAsia="Times New Roman" w:hAnsi="Times New Roman" w:cs="Times New Roman"/>
          <w:sz w:val="26"/>
          <w:szCs w:val="26"/>
        </w:rPr>
        <w:t>дата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и совершил своими действиями в </w:t>
      </w:r>
      <w:r>
        <w:rPr>
          <w:rStyle w:val="cat-Timegrp-19rplc-20"/>
          <w:rFonts w:ascii="Times New Roman" w:eastAsia="Times New Roman" w:hAnsi="Times New Roman" w:cs="Times New Roman"/>
          <w:sz w:val="26"/>
          <w:szCs w:val="26"/>
        </w:rPr>
        <w:t>время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Style w:val="cat-Dategrp-9rplc-21"/>
          <w:rFonts w:ascii="Times New Roman" w:eastAsia="Times New Roman" w:hAnsi="Times New Roman" w:cs="Times New Roman"/>
          <w:sz w:val="26"/>
          <w:szCs w:val="26"/>
        </w:rPr>
        <w:t>дата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правонарушение, предусмотренное ч.2 ст.15.33 КоАП РФ. 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судебное заседание </w:t>
      </w:r>
      <w:r>
        <w:rPr>
          <w:rStyle w:val="cat-UserDefinedgrp-26rplc-22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Style w:val="cat-UserDefinedgrp-28rplc-24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не явился, о месте и времени рассмотрения дела был надлежаще уведомлен, ходатайство об отложении рассмотрении дела не поступило. Уважительная причина неявки судом не установлена.</w:t>
      </w:r>
    </w:p>
    <w:p>
      <w:pPr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В соответствии с частью 2 ст. 25.1 КоАП РФ дело может быть рассмотрено в отсутствие лица, в отношении которого ведется производство по делу об административном правонарушении, если имеются данные о надлежащем извещении о месте и времени рассмотрении дела и, если от указанного лица не поступило ходатайство об отложении рассмотрения дела либо если такое ходатайство оставлено без удовлетворения.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Указанных обстоятельств судом не установлено, и мировой судья продолжил рассмотрение в отсутствие лица привлекаемого к административной ответственности. 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Изучив и проанализировав письменные материалы дела, мировой судья установил следующее.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Частью</w:t>
      </w:r>
      <w:r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статьи</w:t>
      </w:r>
      <w:r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15</w:t>
      </w:r>
      <w:r>
        <w:rPr>
          <w:rFonts w:ascii="Times New Roman" w:eastAsia="Times New Roman" w:hAnsi="Times New Roman" w:cs="Times New Roman"/>
          <w:i/>
          <w:iCs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>33</w:t>
      </w:r>
      <w:r>
        <w:rPr>
          <w:rFonts w:ascii="Times New Roman" w:eastAsia="Times New Roman" w:hAnsi="Times New Roman" w:cs="Times New Roman"/>
          <w:i/>
          <w:iCs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КоАП</w:t>
      </w:r>
      <w:r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РФ предусмотрена административная ответственность за непредставление в установленный законодательством Российской Федерации об индивидуальном (персонифицированном) учете в системе обязательного пенсионного страхования срок либо отказ от представления в органы Пенсионного фонда Российской Федерации оформленных в установленном порядке сведений (документов), необходимых для ведения индивидуального (персонифицированного) учета в системе обязательного пенсионного страхования, а равно представление таких сведений в неполном объеме или в искаженном виде за исключением случаев, предусмотренных частью 2 настоящей статьи.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NewRomanPSMT" w:eastAsia="TimesNewRomanPSMT" w:hAnsi="TimesNewRomanPSMT" w:cs="TimesNewRomanPSMT"/>
          <w:sz w:val="26"/>
          <w:szCs w:val="26"/>
        </w:rPr>
        <w:t xml:space="preserve">В соответствии со ст. 17, ст. 19, ст. 24 Федерального закона от </w:t>
      </w:r>
      <w:r>
        <w:rPr>
          <w:rStyle w:val="cat-Dategrp-10rplc-25"/>
          <w:rFonts w:ascii="TimesNewRomanPSMT" w:eastAsia="TimesNewRomanPSMT" w:hAnsi="TimesNewRomanPSMT" w:cs="TimesNewRomanPSMT"/>
          <w:sz w:val="26"/>
          <w:szCs w:val="26"/>
        </w:rPr>
        <w:t>дата</w:t>
      </w:r>
      <w:r>
        <w:rPr>
          <w:rFonts w:ascii="TimesNewRomanPSMT" w:eastAsia="TimesNewRomanPSMT" w:hAnsi="TimesNewRomanPSMT" w:cs="TimesNewRomanPSMT"/>
          <w:sz w:val="26"/>
          <w:szCs w:val="26"/>
        </w:rPr>
        <w:t xml:space="preserve"> № 125-ФЗ «Об обязательном социальном страховании от несчастных случаев на производстве и профессиональных заболеваний», страхователи ежеквартально представляют в установленном порядке территориальному органу страховщика по месту их регистрации сведения о начисленных страховых взносах в составе единой формы, установленной страховщиком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социального страхования (</w:t>
      </w:r>
      <w:r>
        <w:rPr>
          <w:rStyle w:val="cat-Dategrp-11rplc-26"/>
          <w:rFonts w:ascii="TimesNewRomanPSMT" w:eastAsia="TimesNewRomanPSMT" w:hAnsi="TimesNewRomanPSMT" w:cs="TimesNewRomanPSMT"/>
          <w:sz w:val="26"/>
          <w:szCs w:val="26"/>
        </w:rPr>
        <w:t>дата</w:t>
      </w:r>
      <w:r>
        <w:rPr>
          <w:rFonts w:ascii="TimesNewRomanPSMT" w:eastAsia="TimesNewRomanPSMT" w:hAnsi="TimesNewRomanPSMT" w:cs="TimesNewRomanPSMT"/>
          <w:sz w:val="26"/>
          <w:szCs w:val="26"/>
        </w:rPr>
        <w:t xml:space="preserve"> №474-ФЗ). Сведения о начисленных страховых взносах по форме 4-ФСС предоставляются страхователем в Отделение Фонда не позднее 25-го числа календарного месяца, следующего за отчетным периодом.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 нарушение вышеуказанных норм, в установленные законом сроки не пред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оставил отчет по форме ЕФС1 за 3 месяца </w:t>
      </w:r>
      <w:r>
        <w:rPr>
          <w:rStyle w:val="cat-Dategrp-7rplc-27"/>
          <w:rFonts w:ascii="Times New Roman" w:eastAsia="Times New Roman" w:hAnsi="Times New Roman" w:cs="Times New Roman"/>
          <w:sz w:val="26"/>
          <w:szCs w:val="26"/>
        </w:rPr>
        <w:t>дата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Данный отчет был представлен страхователем по телекоммуникационным каналам связи </w:t>
      </w:r>
      <w:r>
        <w:rPr>
          <w:rStyle w:val="cat-Dategrp-12rplc-28"/>
          <w:rFonts w:ascii="Times New Roman" w:eastAsia="Times New Roman" w:hAnsi="Times New Roman" w:cs="Times New Roman"/>
          <w:sz w:val="26"/>
          <w:szCs w:val="26"/>
        </w:rPr>
        <w:t>дата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Согласно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  <w:u w:val="single" w:color="0000EE"/>
          </w:rPr>
          <w:t>ст.2.4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КоАП РФ 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обязанностей.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При этом, в соответствии с примечанием к вышеуказанной норме, совершившие административные правонарушения в связи с выполнением организационно-распорядительных или административно-хозяйственных функций руководители и другие работники организаций несут административную ответственность как должностные лица, если законом не установлено иное.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Виновность </w:t>
      </w:r>
      <w:r>
        <w:rPr>
          <w:rStyle w:val="cat-UserDefinedgrp-29rplc-29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совершении вышеуказанных действий подтверждается исследованными судом: 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-протоколом об административном правонарушении;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-актом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-отчетностью со скриншотом программного обеспечения;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-выпиской из ЕГРЮЛ.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Действия мировой судья квалифицирует по ч.1 ст.15.33.2 КоАП РФ.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Определяя вид и меру наказания нарушителю, суд учитывает личность правонарушителя, характер и тяжесть совершенного им правонарушения.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Смягчающих и отягчающих административную ответственность обстоятельств мировым судьей не установлено.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На основании изложенного, руководствуясь ст. ст. 23.1, 29.5, 29.6, 29.10 КоАП РФ, мировой судья</w:t>
      </w:r>
    </w:p>
    <w:p>
      <w:pPr>
        <w:spacing w:before="0" w:after="0"/>
        <w:jc w:val="both"/>
        <w:rPr>
          <w:sz w:val="26"/>
          <w:szCs w:val="26"/>
        </w:rPr>
      </w:pP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ПОСТАНОВИЛ</w:t>
      </w:r>
      <w:r>
        <w:rPr>
          <w:rFonts w:ascii="Times New Roman" w:eastAsia="Times New Roman" w:hAnsi="Times New Roman" w:cs="Times New Roman"/>
          <w:sz w:val="26"/>
          <w:szCs w:val="26"/>
        </w:rPr>
        <w:t>:</w:t>
      </w:r>
    </w:p>
    <w:p>
      <w:pPr>
        <w:spacing w:before="0" w:after="0"/>
        <w:jc w:val="center"/>
        <w:rPr>
          <w:sz w:val="26"/>
          <w:szCs w:val="26"/>
        </w:rPr>
      </w:pP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Признать должностное лицо – директора </w:t>
      </w:r>
      <w:r>
        <w:rPr>
          <w:rStyle w:val="cat-OrganizationNamegrp-18rplc-31"/>
          <w:rFonts w:ascii="Times New Roman" w:eastAsia="Times New Roman" w:hAnsi="Times New Roman" w:cs="Times New Roman"/>
          <w:sz w:val="26"/>
          <w:szCs w:val="26"/>
        </w:rPr>
        <w:t>наименование организации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Style w:val="cat-UserDefinedgrp-30rplc-32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Style w:val="cat-UserDefinedgrp-31rplc-34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виновным в совершении административного правонарушения, предусмотренного ч.1 ст.15.33.2 КоАП РФ, и назначить наказание в виде административного штрафа в размере трехсот (300) рублей.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соответствии с требованиями ч.1 ст.32.2 КоАП РФ административный штраф должен быть уплачен лицом, привлеченным к административной ответственности в полном объеме,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</w:t>
      </w:r>
      <w:hyperlink r:id="rId5" w:anchor="sub_315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  <w:u w:val="single" w:color="0000EE"/>
          </w:rPr>
          <w:t>статьей 31.5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КоАП РФ.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При отсутствии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платежах, по истечении срока, указанного в </w:t>
      </w:r>
      <w:hyperlink r:id="rId5" w:anchor="sub_32201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  <w:u w:val="single" w:color="0000EE"/>
          </w:rPr>
          <w:t>части 1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ст. 32.2 КоАП РФ, судья, вынесший постановление, направляет в течение десяти суток постановление о наложении административного штрафа с отметкой о его неуплате судебному приставу-исполнителю для исполнения в порядке, предусмотренном </w:t>
      </w:r>
      <w:hyperlink r:id="rId6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  <w:u w:val="single" w:color="0000EE"/>
          </w:rPr>
          <w:t>федеральным законодательством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Постановление может быть обжаловано в Ханты-Мансийский </w:t>
      </w:r>
      <w:r>
        <w:rPr>
          <w:rFonts w:ascii="Times New Roman" w:eastAsia="Times New Roman" w:hAnsi="Times New Roman" w:cs="Times New Roman"/>
          <w:sz w:val="26"/>
          <w:szCs w:val="26"/>
        </w:rPr>
        <w:t>районный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суд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через мирового судью в течение 10 суток со дня получения копии постановления.</w:t>
      </w:r>
    </w:p>
    <w:p>
      <w:pPr>
        <w:widowControl w:val="0"/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Административный штраф подлежит уплате на расчетный счет: </w:t>
      </w:r>
    </w:p>
    <w:p>
      <w:pPr>
        <w:widowControl w:val="0"/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Получатель: Банк: РКЦ Ханты-Мансийск </w:t>
      </w:r>
      <w:r>
        <w:rPr>
          <w:rStyle w:val="cat-Addressgrp-0rplc-35"/>
          <w:rFonts w:ascii="Times New Roman" w:eastAsia="Times New Roman" w:hAnsi="Times New Roman" w:cs="Times New Roman"/>
          <w:sz w:val="26"/>
          <w:szCs w:val="26"/>
        </w:rPr>
        <w:t>адрес</w:t>
      </w:r>
    </w:p>
    <w:p>
      <w:pPr>
        <w:widowControl w:val="0"/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УФК по </w:t>
      </w:r>
      <w:r>
        <w:rPr>
          <w:rStyle w:val="cat-Addressgrp-5rplc-36"/>
          <w:rFonts w:ascii="Times New Roman" w:eastAsia="Times New Roman" w:hAnsi="Times New Roman" w:cs="Times New Roman"/>
          <w:sz w:val="26"/>
          <w:szCs w:val="26"/>
        </w:rPr>
        <w:t>адрес</w:t>
      </w:r>
    </w:p>
    <w:p>
      <w:pPr>
        <w:widowControl w:val="0"/>
        <w:spacing w:before="0" w:after="0"/>
        <w:jc w:val="both"/>
        <w:rPr>
          <w:sz w:val="26"/>
          <w:szCs w:val="26"/>
        </w:rPr>
      </w:pPr>
      <w:r>
        <w:rPr>
          <w:rStyle w:val="cat-UserDefinedgrp-32rplc-37"/>
          <w:rFonts w:ascii="Times New Roman" w:eastAsia="Times New Roman" w:hAnsi="Times New Roman" w:cs="Times New Roman"/>
          <w:sz w:val="26"/>
          <w:szCs w:val="26"/>
        </w:rPr>
        <w:t>...</w:t>
      </w:r>
    </w:p>
    <w:p>
      <w:pPr>
        <w:widowControl w:val="0"/>
        <w:spacing w:before="0" w:after="0"/>
        <w:jc w:val="both"/>
        <w:rPr>
          <w:sz w:val="26"/>
          <w:szCs w:val="26"/>
        </w:rPr>
      </w:pP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Мировой судья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</w:t>
      </w:r>
      <w:r>
        <w:rPr>
          <w:rStyle w:val="cat-FIOgrp-16rplc-40"/>
          <w:rFonts w:ascii="Times New Roman" w:eastAsia="Times New Roman" w:hAnsi="Times New Roman" w:cs="Times New Roman"/>
          <w:sz w:val="26"/>
          <w:szCs w:val="26"/>
        </w:rPr>
        <w:t>фио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</w:t>
      </w:r>
    </w:p>
    <w:p>
      <w:pPr>
        <w:spacing w:before="0" w:after="0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Копия верна:</w:t>
      </w:r>
    </w:p>
    <w:p>
      <w:pPr>
        <w:spacing w:before="0" w:after="0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</w:t>
      </w:r>
      <w:r>
        <w:rPr>
          <w:rStyle w:val="cat-FIOgrp-16rplc-41"/>
          <w:rFonts w:ascii="Times New Roman" w:eastAsia="Times New Roman" w:hAnsi="Times New Roman" w:cs="Times New Roman"/>
          <w:sz w:val="26"/>
          <w:szCs w:val="26"/>
        </w:rPr>
        <w:t>фио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>
      <w:pPr>
        <w:spacing w:before="0" w:after="0"/>
        <w:rPr>
          <w:sz w:val="26"/>
          <w:szCs w:val="26"/>
        </w:rPr>
      </w:pPr>
    </w:p>
    <w:p>
      <w:pPr>
        <w:spacing w:before="0" w:after="0"/>
        <w:rPr>
          <w:sz w:val="26"/>
          <w:szCs w:val="26"/>
        </w:rPr>
      </w:pPr>
    </w:p>
    <w:p>
      <w:pPr>
        <w:spacing w:before="0" w:after="0"/>
        <w:rPr>
          <w:sz w:val="26"/>
          <w:szCs w:val="26"/>
        </w:rPr>
      </w:pPr>
    </w:p>
    <w:p>
      <w:pPr>
        <w:spacing w:before="0" w:after="0"/>
        <w:rPr>
          <w:sz w:val="26"/>
          <w:szCs w:val="26"/>
        </w:rPr>
      </w:pPr>
    </w:p>
    <w:p>
      <w:pPr>
        <w:spacing w:before="0" w:after="0"/>
        <w:rPr>
          <w:sz w:val="26"/>
          <w:szCs w:val="26"/>
        </w:rPr>
      </w:pPr>
    </w:p>
    <w:p>
      <w:pPr>
        <w:spacing w:before="0" w:after="0"/>
        <w:rPr>
          <w:sz w:val="26"/>
          <w:szCs w:val="26"/>
        </w:rPr>
      </w:pPr>
    </w:p>
    <w:p>
      <w:pPr>
        <w:spacing w:before="0" w:after="0"/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Addressgrp-0rplc-0">
    <w:name w:val="cat-Address grp-0 rplc-0"/>
    <w:basedOn w:val="DefaultParagraphFont"/>
  </w:style>
  <w:style w:type="character" w:customStyle="1" w:styleId="cat-Dategrp-6rplc-1">
    <w:name w:val="cat-Date grp-6 rplc-1"/>
    <w:basedOn w:val="DefaultParagraphFont"/>
  </w:style>
  <w:style w:type="character" w:customStyle="1" w:styleId="cat-Addressgrp-1rplc-2">
    <w:name w:val="cat-Address grp-1 rplc-2"/>
    <w:basedOn w:val="DefaultParagraphFont"/>
  </w:style>
  <w:style w:type="character" w:customStyle="1" w:styleId="cat-FIOgrp-13rplc-3">
    <w:name w:val="cat-FIO grp-13 rplc-3"/>
    <w:basedOn w:val="DefaultParagraphFont"/>
  </w:style>
  <w:style w:type="character" w:customStyle="1" w:styleId="cat-OrganizationNamegrp-18rplc-4">
    <w:name w:val="cat-OrganizationName grp-18 rplc-4"/>
    <w:basedOn w:val="DefaultParagraphFont"/>
  </w:style>
  <w:style w:type="character" w:customStyle="1" w:styleId="cat-UserDefinedgrp-25rplc-6">
    <w:name w:val="cat-UserDefined grp-25 rplc-6"/>
    <w:basedOn w:val="DefaultParagraphFont"/>
  </w:style>
  <w:style w:type="character" w:customStyle="1" w:styleId="cat-ExternalSystemDefinedgrp-24rplc-7">
    <w:name w:val="cat-ExternalSystemDefined grp-24 rplc-7"/>
    <w:basedOn w:val="DefaultParagraphFont"/>
  </w:style>
  <w:style w:type="character" w:customStyle="1" w:styleId="cat-PassportDatagrp-17rplc-8">
    <w:name w:val="cat-PassportData grp-17 rplc-8"/>
    <w:basedOn w:val="DefaultParagraphFont"/>
  </w:style>
  <w:style w:type="character" w:customStyle="1" w:styleId="cat-ExternalSystemDefinedgrp-23rplc-9">
    <w:name w:val="cat-ExternalSystemDefined grp-23 rplc-9"/>
    <w:basedOn w:val="DefaultParagraphFont"/>
  </w:style>
  <w:style w:type="character" w:customStyle="1" w:styleId="cat-ExternalSystemDefinedgrp-22rplc-10">
    <w:name w:val="cat-ExternalSystemDefined grp-22 rplc-10"/>
    <w:basedOn w:val="DefaultParagraphFont"/>
  </w:style>
  <w:style w:type="character" w:customStyle="1" w:styleId="cat-UserDefinedgrp-26rplc-11">
    <w:name w:val="cat-UserDefined grp-26 rplc-11"/>
    <w:basedOn w:val="DefaultParagraphFont"/>
  </w:style>
  <w:style w:type="character" w:customStyle="1" w:styleId="cat-UserDefinedgrp-27rplc-13">
    <w:name w:val="cat-UserDefined grp-27 rplc-13"/>
    <w:basedOn w:val="DefaultParagraphFont"/>
  </w:style>
  <w:style w:type="character" w:customStyle="1" w:styleId="cat-OrganizationNamegrp-18rplc-14">
    <w:name w:val="cat-OrganizationName grp-18 rplc-14"/>
    <w:basedOn w:val="DefaultParagraphFont"/>
  </w:style>
  <w:style w:type="character" w:customStyle="1" w:styleId="cat-Addressgrp-3rplc-15">
    <w:name w:val="cat-Address grp-3 rplc-15"/>
    <w:basedOn w:val="DefaultParagraphFont"/>
  </w:style>
  <w:style w:type="character" w:customStyle="1" w:styleId="cat-Dategrp-8rplc-16">
    <w:name w:val="cat-Date grp-8 rplc-16"/>
    <w:basedOn w:val="DefaultParagraphFont"/>
  </w:style>
  <w:style w:type="character" w:customStyle="1" w:styleId="cat-Addressgrp-2rplc-17">
    <w:name w:val="cat-Address grp-2 rplc-17"/>
    <w:basedOn w:val="DefaultParagraphFont"/>
  </w:style>
  <w:style w:type="character" w:customStyle="1" w:styleId="cat-Addressgrp-4rplc-18">
    <w:name w:val="cat-Address grp-4 rplc-18"/>
    <w:basedOn w:val="DefaultParagraphFont"/>
  </w:style>
  <w:style w:type="character" w:customStyle="1" w:styleId="cat-Dategrp-7rplc-19">
    <w:name w:val="cat-Date grp-7 rplc-19"/>
    <w:basedOn w:val="DefaultParagraphFont"/>
  </w:style>
  <w:style w:type="character" w:customStyle="1" w:styleId="cat-Timegrp-19rplc-20">
    <w:name w:val="cat-Time grp-19 rplc-20"/>
    <w:basedOn w:val="DefaultParagraphFont"/>
  </w:style>
  <w:style w:type="character" w:customStyle="1" w:styleId="cat-Dategrp-9rplc-21">
    <w:name w:val="cat-Date grp-9 rplc-21"/>
    <w:basedOn w:val="DefaultParagraphFont"/>
  </w:style>
  <w:style w:type="character" w:customStyle="1" w:styleId="cat-UserDefinedgrp-26rplc-22">
    <w:name w:val="cat-UserDefined grp-26 rplc-22"/>
    <w:basedOn w:val="DefaultParagraphFont"/>
  </w:style>
  <w:style w:type="character" w:customStyle="1" w:styleId="cat-UserDefinedgrp-28rplc-24">
    <w:name w:val="cat-UserDefined grp-28 rplc-24"/>
    <w:basedOn w:val="DefaultParagraphFont"/>
  </w:style>
  <w:style w:type="character" w:customStyle="1" w:styleId="cat-Dategrp-10rplc-25">
    <w:name w:val="cat-Date grp-10 rplc-25"/>
    <w:basedOn w:val="DefaultParagraphFont"/>
  </w:style>
  <w:style w:type="character" w:customStyle="1" w:styleId="cat-Dategrp-11rplc-26">
    <w:name w:val="cat-Date grp-11 rplc-26"/>
    <w:basedOn w:val="DefaultParagraphFont"/>
  </w:style>
  <w:style w:type="character" w:customStyle="1" w:styleId="cat-Dategrp-7rplc-27">
    <w:name w:val="cat-Date grp-7 rplc-27"/>
    <w:basedOn w:val="DefaultParagraphFont"/>
  </w:style>
  <w:style w:type="character" w:customStyle="1" w:styleId="cat-Dategrp-12rplc-28">
    <w:name w:val="cat-Date grp-12 rplc-28"/>
    <w:basedOn w:val="DefaultParagraphFont"/>
  </w:style>
  <w:style w:type="character" w:customStyle="1" w:styleId="cat-UserDefinedgrp-29rplc-29">
    <w:name w:val="cat-UserDefined grp-29 rplc-29"/>
    <w:basedOn w:val="DefaultParagraphFont"/>
  </w:style>
  <w:style w:type="character" w:customStyle="1" w:styleId="cat-OrganizationNamegrp-18rplc-31">
    <w:name w:val="cat-OrganizationName grp-18 rplc-31"/>
    <w:basedOn w:val="DefaultParagraphFont"/>
  </w:style>
  <w:style w:type="character" w:customStyle="1" w:styleId="cat-UserDefinedgrp-30rplc-32">
    <w:name w:val="cat-UserDefined grp-30 rplc-32"/>
    <w:basedOn w:val="DefaultParagraphFont"/>
  </w:style>
  <w:style w:type="character" w:customStyle="1" w:styleId="cat-UserDefinedgrp-31rplc-34">
    <w:name w:val="cat-UserDefined grp-31 rplc-34"/>
    <w:basedOn w:val="DefaultParagraphFont"/>
  </w:style>
  <w:style w:type="character" w:customStyle="1" w:styleId="cat-Addressgrp-0rplc-35">
    <w:name w:val="cat-Address grp-0 rplc-35"/>
    <w:basedOn w:val="DefaultParagraphFont"/>
  </w:style>
  <w:style w:type="character" w:customStyle="1" w:styleId="cat-Addressgrp-5rplc-36">
    <w:name w:val="cat-Address grp-5 rplc-36"/>
    <w:basedOn w:val="DefaultParagraphFont"/>
  </w:style>
  <w:style w:type="character" w:customStyle="1" w:styleId="cat-UserDefinedgrp-32rplc-37">
    <w:name w:val="cat-UserDefined grp-32 rplc-37"/>
    <w:basedOn w:val="DefaultParagraphFont"/>
  </w:style>
  <w:style w:type="character" w:customStyle="1" w:styleId="cat-FIOgrp-16rplc-40">
    <w:name w:val="cat-FIO grp-16 rplc-40"/>
    <w:basedOn w:val="DefaultParagraphFont"/>
  </w:style>
  <w:style w:type="character" w:customStyle="1" w:styleId="cat-FIOgrp-16rplc-41">
    <w:name w:val="cat-FIO grp-16 rplc-41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25267.24" TargetMode="External" /><Relationship Id="rId5" Type="http://schemas.openxmlformats.org/officeDocument/2006/relationships/hyperlink" Target="file:///J:\judge_4\&#1051;&#1086;&#1089;&#1077;&#1074;%20&#1072;&#1076;&#1084;\02.09.13\02.09.13.%2020.25%20%20&#1055;&#1091;&#1094;%20%20%20&#1043;%20%20&#1055;&#1056;&#1054;&#1045;&#1050;&#1058;.docx" TargetMode="External" /><Relationship Id="rId6" Type="http://schemas.openxmlformats.org/officeDocument/2006/relationships/hyperlink" Target="garantF1://12056199.3" TargetMode="External" /><Relationship Id="rId7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